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e949f" w14:textId="87e949f">
      <w:pPr>
        <w:spacing w:after="0"/>
        <w:ind w:left="0"/>
        <w:jc w:val="left"/>
        <w15:collapsed w:val="false"/>
      </w:pPr>
      <w:r>
        <w:rPr>
          <w:rFonts w:ascii="Consolas"/>
          <w:b w:val="false"/>
          <w:i w:val="false"/>
          <w:color w:val="000000"/>
          <w:sz w:val="20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b w:val="false"/>
          <w:i w:val="false"/>
          <w:color w:val="000000"/>
          <w:sz w:val="20"/>
        </w:rPr>
        <w:t>
					</w:t>
      </w:r>
    </w:p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>"Азаматтық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туралы" Қазақстан Республикасы Үкіметінің 2015 жылғы 31 желтоқсандағы № 1193 қаулысына толықтырулар енгізу туралы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Қазақстан Республикасы Үкіметінің 2018 жылғы 7 ақпандағы № 42 қаулысы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ff0000"/>
          <w:sz w:val="20"/>
        </w:rPr>
        <w:t>
      РҚАО-ның ескертпесі!</w:t>
      </w:r>
      <w:r>
        <w:br/>
      </w:r>
      <w:r>
        <w:rPr>
          <w:rFonts w:ascii="Consolas"/>
          <w:b w:val="false"/>
          <w:i w:val="false"/>
          <w:color w:val="ff0000"/>
          <w:sz w:val="20"/>
        </w:rPr>
        <w:t xml:space="preserve">
      Қолданысқа енгізілу тәртібін </w:t>
      </w:r>
      <w:r>
        <w:rPr>
          <w:rFonts w:ascii="Consolas"/>
          <w:b w:val="false"/>
          <w:i w:val="false"/>
          <w:color w:val="ff0000"/>
          <w:sz w:val="20"/>
        </w:rPr>
        <w:t>2-тармақтан</w:t>
      </w:r>
      <w:r>
        <w:rPr>
          <w:rFonts w:ascii="Consolas"/>
          <w:b w:val="false"/>
          <w:i w:val="false"/>
          <w:color w:val="ff0000"/>
          <w:sz w:val="20"/>
        </w:rPr>
        <w:t xml:space="preserve"> қараңыз.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bookmarkStart w:name="z7" w:id="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Қазақстан Республикасының Үкіметі </w:t>
      </w:r>
      <w:r>
        <w:rPr>
          <w:rFonts w:ascii="Consolas"/>
          <w:b/>
          <w:i w:val="false"/>
          <w:color w:val="000000"/>
          <w:sz w:val="20"/>
        </w:rPr>
        <w:t>ҚАУЛЫ ЕТЕДІ</w:t>
      </w:r>
      <w:r>
        <w:rPr>
          <w:rFonts w:ascii="Consolas"/>
          <w:b w:val="false"/>
          <w:i w:val="false"/>
          <w:color w:val="000000"/>
          <w:sz w:val="20"/>
        </w:rPr>
        <w:t>:</w:t>
      </w:r>
    </w:p>
    <w:bookmarkEnd w:id="0"/>
    <w:bookmarkStart w:name="z2" w:id="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1. "Азаматтық қызметшілерге, мемлекеттік бюджет  қаражаты есебінен ұсталатын ұйымдардың қызметкерлеріне,  қазыналық кәсіпорындардың қызметкерлеріне еңбекақы төлеу жүйесі туралы"  Қазақстан Республикасы Үкіметінің 2015 жылғы 31 желтоқсандағы №  1193 </w:t>
      </w:r>
      <w:r>
        <w:rPr>
          <w:rFonts w:ascii="Consolas"/>
          <w:b w:val="false"/>
          <w:i w:val="false"/>
          <w:color w:val="000000"/>
          <w:sz w:val="20"/>
        </w:rPr>
        <w:t>қаулысына</w:t>
      </w:r>
      <w:r>
        <w:rPr>
          <w:rFonts w:ascii="Consolas"/>
          <w:b w:val="false"/>
          <w:i w:val="false"/>
          <w:color w:val="000000"/>
          <w:sz w:val="20"/>
        </w:rPr>
        <w:t xml:space="preserve"> (Қазақстан Республикасы ПҮАЖ-ы, 2015 ж., № 87-88, 631-құжат) мынадай толықтырулар енгізілсін: </w:t>
      </w:r>
    </w:p>
    <w:bookmarkEnd w:id="1"/>
    <w:bookmarkStart w:name="z3" w:id="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көрсетілген қаулыға </w:t>
      </w:r>
      <w:r>
        <w:rPr>
          <w:rFonts w:ascii="Consolas"/>
          <w:b w:val="false"/>
          <w:i w:val="false"/>
          <w:color w:val="000000"/>
          <w:sz w:val="20"/>
        </w:rPr>
        <w:t>4-қосымшада</w:t>
      </w:r>
      <w:r>
        <w:rPr>
          <w:rFonts w:ascii="Consolas"/>
          <w:b w:val="false"/>
          <w:i w:val="false"/>
          <w:color w:val="000000"/>
          <w:sz w:val="20"/>
        </w:rPr>
        <w:t xml:space="preserve">: </w:t>
      </w:r>
    </w:p>
    <w:bookmarkEnd w:id="2"/>
    <w:bookmarkStart w:name="z4" w:id="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реттік нөмірі 2-жол мынадай мазмұндағы 11) тармақшамен  толықтырылсын: </w:t>
      </w:r>
    </w:p>
    <w:bookmarkEnd w:id="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437"/>
        <w:gridCol w:w="4284"/>
        <w:gridCol w:w="164"/>
        <w:gridCol w:w="2546"/>
        <w:gridCol w:w="3869"/>
      </w:tblGrid>
      <w:tr>
        <w:trPr>
          <w:trHeight w:val="30" w:hRule="atLeast"/>
        </w:trPr>
        <w:tc>
          <w:tcPr>
            <w:tcW w:w="14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11)</w:t>
            </w:r>
          </w:p>
        </w:tc>
        <w:tc>
          <w:tcPr>
            <w:tcW w:w="42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Жаңартылған білім мазмұны бойынша  бастауыш, негізгі және жалпы орта білім беретін оқу бағдарламаларын іске асыратын білім беру ұйымдарының мұғалімдеріне</w:t>
            </w:r>
          </w:p>
        </w:tc>
        <w:tc>
          <w:tcPr>
            <w:tcW w:w="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ЛА-дан   30 %</w:t>
            </w:r>
          </w:p>
        </w:tc>
        <w:tc>
          <w:tcPr>
            <w:tcW w:w="3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Көрсетілген қосымша ақыны белгілеу тәртібі мен шарттарын білім беру саласындағы уәкілетті  орган айқындайды.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Аталған қосымша ақы лауазымдық айлықақыға заңнамада белгіленген нормативтік оқу жүктемесінен  артық емес нақты жүктемені ескере отырып белгіленеді.</w:t>
            </w:r>
          </w:p>
        </w:tc>
      </w:tr>
    </w:tbl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                                                                   ";</w:t>
      </w:r>
    </w:p>
    <w:bookmarkStart w:name="z5" w:id="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мынадай мазмұндағы реттік нөмірі 7-жолмен толықтырылсын: </w:t>
      </w:r>
    </w:p>
    <w:bookmarkEnd w:id="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82"/>
        <w:gridCol w:w="3786"/>
        <w:gridCol w:w="1330"/>
        <w:gridCol w:w="2351"/>
        <w:gridCol w:w="3951"/>
      </w:tblGrid>
      <w:tr>
        <w:trPr>
          <w:trHeight w:val="30" w:hRule="atLeast"/>
        </w:trPr>
        <w:tc>
          <w:tcPr>
            <w:tcW w:w="8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7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Білім беру бағдарламаларын іске асыратын ұлттық  біліктілік тестінен  өткен  бастауыш, негізгі және жалпы орта білім беретін мұғалімдерге: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- педагог-шебер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- педагог-зерттеуші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- педагог-сарапшы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- педагог-модератор</w:t>
            </w:r>
          </w:p>
        </w:tc>
        <w:tc>
          <w:tcPr>
            <w:tcW w:w="13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Педагогикалық-шеберлік санаты үшін  қосымша ақы</w:t>
            </w:r>
          </w:p>
        </w:tc>
        <w:tc>
          <w:tcPr>
            <w:tcW w:w="23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 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ЛА-дан 50 %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
ЛА-дан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40 %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
ЛА-дан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 xml:space="preserve">
35% 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ЛА-дан-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30%</w:t>
            </w:r>
          </w:p>
        </w:tc>
        <w:tc>
          <w:tcPr>
            <w:tcW w:w="39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Көрсетілген қосымша ақыны белгілеу тәртібі мен шарттарын білім беру саласындағы уәкілетті орган айқындайды.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Аталған қосымша ақы лауазымдық айлықақыға заңнамада белгіленген нормативтік оқу жүктемесінен  артық емес нақты жүктемені ескере отырып белгіленеді.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Осы тармақ 2018 жылғы     1 қыркүйектен бастап қолданысқа енгізіледі.</w:t>
            </w:r>
          </w:p>
        </w:tc>
      </w:tr>
    </w:tbl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                                                                  ".</w:t>
      </w:r>
    </w:p>
    <w:bookmarkStart w:name="z6" w:id="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2. Осы қаулы 2018 жылғы 1 қаңтардан бастап қолданысқа енгізіледі және ресми жариялануға тиіс. 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91"/>
        <w:gridCol w:w="4209"/>
      </w:tblGrid>
      <w:tr>
        <w:trPr>
          <w:trHeight w:val="30" w:hRule="atLeast"/>
        </w:trPr>
        <w:tc>
          <w:tcPr>
            <w:tcW w:w="7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>      Қазақстан Республикасының</w:t>
            </w:r>
            <w:r>
              <w:br/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>Б. Сағынтаев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				</w:t>
      </w:r>
    </w:p>
    <w:p>
      <w:pPr>
        <w:pStyle w:val="disclaimer"/>
      </w:pPr>
      <w:r>
        <w:rPr>
          <w:rFonts w:ascii="Consolas"/>
          <w:b w:val="false"/>
          <w:i w:val="false"/>
          <w:color w:val="000000"/>
        </w:rPr>
        <w:t>
					© 2012. Қазақстан Республикасы Әділет министрлігінің "Республикалық құқықтық ақпарат орталығы"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Consolas" w:hAnsi="Consolas" w:eastAsia="Consolas" w:cs="Consola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Consolas" w:hAnsi="Consolas" w:eastAsia="Consolas" w:cs="Consola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Consolas" w:hAnsi="Consolas" w:eastAsia="Consolas" w:cs="Consola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Consolas" w:hAnsi="Consolas" w:eastAsia="Consolas" w:cs="Consola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Consolas" w:hAnsi="Consolas" w:eastAsia="Consolas" w:cs="Consolas"/>
    </w:rPr>
  </w:style>
  <w:style w:type="character" w:styleId="DefaultParagraphFont" w:default="true">
    <w:name w:val="Default Paragraph Font"/>
    <w:uiPriority w:val="1"/>
    <w:semiHidden/>
    <w:unhideWhenUsed/>
    <w:rPr>
      <w:rFonts w:ascii="Consolas" w:hAnsi="Consolas" w:eastAsia="Consolas" w:cs="Consolas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Consolas" w:hAnsi="Consolas" w:eastAsia="Consolas" w:cs="Consolas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Consolas" w:hAnsi="Consolas" w:eastAsia="Consolas" w:cs="Consolas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Consolas" w:hAnsi="Consolas" w:eastAsia="Consolas" w:cs="Consolas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Consolas" w:hAnsi="Consolas" w:eastAsia="Consolas" w:cs="Consolas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Consolas" w:hAnsi="Consolas" w:eastAsia="Consolas" w:cs="Consolas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Consolas" w:hAnsi="Consolas" w:eastAsia="Consolas" w:cs="Consolas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Consolas" w:hAnsi="Consolas" w:eastAsia="Consolas" w:cs="Consola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Consolas" w:hAnsi="Consolas" w:eastAsia="Consolas" w:cs="Consolas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Consolas" w:hAnsi="Consolas" w:eastAsia="Consolas" w:cs="Consolas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Consolas" w:hAnsi="Consolas" w:eastAsia="Consolas" w:cs="Consolas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Consolas" w:hAnsi="Consolas" w:eastAsia="Consolas" w:cs="Consolas"/>
    </w:rPr>
  </w:style>
  <w:style w:type="character" w:styleId="Emphasis">
    <w:name w:val="Emphasis"/>
    <w:basedOn w:val="DefaultParagraphFont"/>
    <w:uiPriority w:val="20"/>
    <w:qFormat/>
    <w:rsid w:val="00D1197D"/>
    <w:rPr>
      <w:rFonts w:ascii="Consolas" w:hAnsi="Consolas" w:eastAsia="Consolas" w:cs="Consolas"/>
    </w:rPr>
  </w:style>
  <w:style w:type="character" w:styleId="Hyperlink">
    <w:name w:val="Hyperlink"/>
    <w:basedOn w:val="DefaultParagraphFont"/>
    <w:uiPriority w:val="99"/>
    <w:unhideWhenUsed/>
    <w:rPr>
      <w:rFonts w:ascii="Consolas" w:hAnsi="Consolas" w:eastAsia="Consolas" w:cs="Consola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onsolas" w:hAnsi="Consolas" w:eastAsia="Consolas" w:cs="Consolas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Consolas" w:hAnsi="Consolas" w:eastAsia="Consolas" w:cs="Consola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Consolas" w:hAnsi="Consolas" w:eastAsia="Consolas" w:cs="Consolas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